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573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Владимира Сергеевича, </w:t>
      </w:r>
      <w:r>
        <w:rPr>
          <w:rStyle w:val="cat-ExternalSystemDefinedgrp-30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3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неработающего, проживающего по адресу: </w:t>
      </w:r>
      <w:r>
        <w:rPr>
          <w:rStyle w:val="cat-UserDefinedgrp-3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24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32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33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31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5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04.12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36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03.12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1500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Style w:val="cat-UserDefinedgrp-37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23</w:t>
      </w:r>
      <w:r>
        <w:rPr>
          <w:rFonts w:ascii="Times New Roman" w:eastAsia="Times New Roman" w:hAnsi="Times New Roman" w:cs="Times New Roman"/>
          <w:sz w:val="25"/>
          <w:szCs w:val="25"/>
        </w:rPr>
        <w:t>.09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 совершение административного пр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04.10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врученного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ему </w:t>
      </w:r>
      <w:r>
        <w:rPr>
          <w:rFonts w:ascii="Times New Roman" w:eastAsia="Times New Roman" w:hAnsi="Times New Roman" w:cs="Times New Roman"/>
          <w:sz w:val="25"/>
          <w:szCs w:val="25"/>
        </w:rPr>
        <w:t>23.09.2025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дела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89 АП 112873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03.06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Style w:val="cat-UserDefinedgrp-37rplc-3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23.09.2025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04.10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карточкой </w:t>
      </w:r>
      <w:r>
        <w:rPr>
          <w:rFonts w:ascii="Times New Roman" w:eastAsia="Times New Roman" w:hAnsi="Times New Roman" w:cs="Times New Roman"/>
          <w:sz w:val="25"/>
          <w:szCs w:val="25"/>
        </w:rPr>
        <w:t>операции с ВУ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rFonts w:ascii="Times New Roman" w:eastAsia="Times New Roman" w:hAnsi="Times New Roman" w:cs="Times New Roman"/>
          <w:sz w:val="25"/>
          <w:szCs w:val="25"/>
        </w:rPr>
        <w:t>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03.12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Владимира Сергеевича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три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0412365400395005732620124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p>
      <w:pPr>
        <w:spacing w:before="0" w:after="0"/>
        <w:ind w:right="283"/>
        <w:jc w:val="both"/>
        <w:rPr>
          <w:sz w:val="22"/>
          <w:szCs w:val="22"/>
        </w:rPr>
      </w:pPr>
    </w:p>
    <w:p>
      <w:pPr>
        <w:spacing w:before="0" w:after="0"/>
        <w:ind w:right="283"/>
        <w:jc w:val="both"/>
        <w:rPr>
          <w:sz w:val="22"/>
          <w:szCs w:val="22"/>
        </w:rPr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0rplc-6">
    <w:name w:val="cat-ExternalSystemDefined grp-30 rplc-6"/>
    <w:basedOn w:val="DefaultParagraphFont"/>
  </w:style>
  <w:style w:type="character" w:customStyle="1" w:styleId="cat-PassportDatagrp-23rplc-7">
    <w:name w:val="cat-PassportData grp-23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4rplc-10">
    <w:name w:val="cat-PassportData grp-24 rplc-10"/>
    <w:basedOn w:val="DefaultParagraphFont"/>
  </w:style>
  <w:style w:type="character" w:customStyle="1" w:styleId="cat-ExternalSystemDefinedgrp-32rplc-11">
    <w:name w:val="cat-ExternalSystemDefined grp-32 rplc-11"/>
    <w:basedOn w:val="DefaultParagraphFont"/>
  </w:style>
  <w:style w:type="character" w:customStyle="1" w:styleId="cat-ExternalSystemDefinedgrp-33rplc-12">
    <w:name w:val="cat-ExternalSystemDefined grp-33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6rplc-18">
    <w:name w:val="cat-UserDefined grp-36 rplc-18"/>
    <w:basedOn w:val="DefaultParagraphFont"/>
  </w:style>
  <w:style w:type="character" w:customStyle="1" w:styleId="cat-UserDefinedgrp-37rplc-22">
    <w:name w:val="cat-UserDefined grp-37 rplc-22"/>
    <w:basedOn w:val="DefaultParagraphFont"/>
  </w:style>
  <w:style w:type="character" w:customStyle="1" w:styleId="cat-UserDefinedgrp-37rplc-34">
    <w:name w:val="cat-UserDefined grp-37 rplc-34"/>
    <w:basedOn w:val="DefaultParagraphFont"/>
  </w:style>
  <w:style w:type="character" w:customStyle="1" w:styleId="cat-UserDefinedgrp-38rplc-54">
    <w:name w:val="cat-UserDefined grp-38 rplc-54"/>
    <w:basedOn w:val="DefaultParagraphFont"/>
  </w:style>
  <w:style w:type="character" w:customStyle="1" w:styleId="cat-UserDefinedgrp-39rplc-57">
    <w:name w:val="cat-UserDefined grp-39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